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402-ПП/3860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3860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1205,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1205,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402-ПП/3860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09:22:56.494;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09:22:56.494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